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980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5331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</w:t>
      </w:r>
      <w:r>
        <w:rPr>
          <w:rFonts w:ascii="Times New Roman" w:eastAsia="Times New Roman" w:hAnsi="Times New Roman" w:cs="Times New Roman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sz w:val="28"/>
          <w:szCs w:val="28"/>
        </w:rPr>
        <w:t>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алавата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Тимченко Юрия Андреевича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правонарушения предусмотренного ч.1 ст. 20.25 Кодекса Российской Федерации об административных правонарушениях, ранее привлекалась по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л. 20 Кодекса Российской Федерации об административных правонарушениях.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 Ходатайств не поступило.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Тимченко 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 Лянтор, мкр. 1, дом-16, квартира-12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510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9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20.20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Тимченко Ю.А.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/расписка/,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Тимченко Ю.А.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Тимченко Ю.А.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725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Виновность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Тимченко Ю.А.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</w:t>
      </w:r>
      <w:r>
        <w:rPr>
          <w:rFonts w:ascii="Times New Roman" w:eastAsia="Times New Roman" w:hAnsi="Times New Roman" w:cs="Times New Roman"/>
          <w:sz w:val="28"/>
          <w:szCs w:val="28"/>
        </w:rPr>
        <w:t>ст. 20.2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29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ч. 1 ст. 20.20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признаются судом относимыми, допустимыми и достоверными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, выслушав 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Тимченко Ю.А.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Тимченко Ю.А.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удья квалифицирует по ч.1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>, 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</w:t>
      </w:r>
      <w:r>
        <w:rPr>
          <w:rFonts w:ascii="Times New Roman" w:eastAsia="Times New Roman" w:hAnsi="Times New Roman" w:cs="Times New Roman"/>
          <w:sz w:val="28"/>
          <w:szCs w:val="28"/>
        </w:rPr>
        <w:t>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Тимченко Ю.А.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назначения наказания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Тимченко Юрия Андреевича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1 020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 двадцать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Тимченко 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0412365400155009802620166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08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806068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8rplc-11">
    <w:name w:val="cat-UserDefined grp-28 rplc-11"/>
    <w:basedOn w:val="DefaultParagraphFont"/>
  </w:style>
  <w:style w:type="character" w:customStyle="1" w:styleId="cat-UserDefinedgrp-29rplc-20">
    <w:name w:val="cat-UserDefined grp-29 rplc-20"/>
    <w:basedOn w:val="DefaultParagraphFont"/>
  </w:style>
  <w:style w:type="character" w:customStyle="1" w:styleId="cat-UserDefinedgrp-29rplc-26">
    <w:name w:val="cat-UserDefined grp-29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G:\store$\romanova\Desktop\16.05.2013\20.25%20&#1055;&#1080;&#1075;&#1072;&#1077;&#1074;%20%20&#1096;&#1090;&#1088;&#1072;&#1092;%20&#1054;&#1055;%20&#1043;&#1083;.20%204.3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B4600-612C-49F3-B164-DE686DA62D4B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